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Гайсина Джанбека Камальдиновича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Гайсин Д.К.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 – Югра, Тюменская область,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г.п. Лянтор </w:t>
      </w:r>
      <w:r>
        <w:rPr>
          <w:rStyle w:val="cat-UserDefinedgrp-32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8630001889876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в срок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Гайсин Д.К.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признал полностью 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Гайсин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1881008630001889876 от 11.12.2025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12.37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 26.2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Гайсин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Гайсина Джанбека Камальдиновича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1 600</w:t>
      </w:r>
      <w:r>
        <w:rPr>
          <w:rFonts w:ascii="Times New Roman" w:eastAsia="Times New Roman" w:hAnsi="Times New Roman" w:cs="Times New Roman"/>
          <w:sz w:val="28"/>
          <w:szCs w:val="28"/>
        </w:rPr>
        <w:t>,00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шестьсот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Гайсин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08080), ИНН/КПП 8601073664/860101001, ОКТМО 71826000, № счета получателя: 03100643000000018700, кор. сч. 40102810245370000007, ОКЦ №8 УГУ Банка России, //УФК по ХМАО-Югре БИК 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 , г.п. Лянтор 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И.П.Кравцова </w:t>
      </w:r>
    </w:p>
    <w:p>
      <w:pPr>
        <w:widowControl w:val="0"/>
        <w:spacing w:before="0" w:after="0"/>
        <w:ind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>
      <w:pPr>
        <w:widowControl w:val="0"/>
        <w:spacing w:before="0" w:after="0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1611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1">
    <w:name w:val="cat-UserDefined grp-31 rplc-11"/>
    <w:basedOn w:val="DefaultParagraphFont"/>
  </w:style>
  <w:style w:type="character" w:customStyle="1" w:styleId="cat-UserDefinedgrp-32rplc-24">
    <w:name w:val="cat-UserDefined grp-32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2A97B-8C91-4E4F-A328-B6E3161E45E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